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H²——交流中心绿色营造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项目地址：番禺区小谷围街道外环西路230号广州大学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报告日期：2023年2月21日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项目名称：H²——交流中心绿色营造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