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耘上·逸境林生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075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设计单位：云南农业大学建筑工程学院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咨询单位：云南农业大学建筑工程学院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项目地址：昆明市盘龙区云南农业大学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项目名称：耘上·逸境林生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