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解构烟火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463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项目地址：河南省济源市西街集贸市场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项目名称：解构烟火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