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低碳校园——东南大学四牌楼校区前工院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总得分：Q=（Q0+Q1+Q2+Q3+Q4+Q5+QA）/10=77.8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8799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8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59950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59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r="http://schemas.openxmlformats.org/officeDocument/2006/relationships" xmlns:w="http://schemas.openxmlformats.org/wordprocessingml/2006/main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