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广西科技大学图书馆设计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136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4686300" cy="65532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