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广西科技大学图书馆设计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36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项目地址：柳州市城中区东环大道268号广西科技大学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项目名称：广西科技大学图书馆设计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