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“叠·构”空间红莲湖游客中心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★★★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88.0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57.0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163.0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75.0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23.0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总得分：Q=（Q0+Q1+Q2+Q3+Q4+Q5+QA）/10=88.2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870703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870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765941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765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76.0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