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绿辉沁楼——学生公寓楼绿色改造设计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总得分：Q=（Q0+Q1+Q2+Q3+Q4+Q5+QA）/10=79.6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3466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3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07929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7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