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大理大学第二附属医院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总得分：Q=（Q0+Q1+Q2+Q3+Q4+Q5+QA）/10=79.0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781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7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773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7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