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拾绿之丘—大学生活动中心绿色建筑设计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项目地址：福建工程学院旗山校区南校区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项目名称：拾绿之丘—大学生活动中心绿色建筑设计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