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大学生活动中心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陕西理工大学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参与单位名称：陕西理工大学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咨询单位名称：陕西理工大学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540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9640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9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