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大学生活动中心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540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业主单位：陕西理工大学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设计单位：陕西理工大学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咨询单位：陕西理工大学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项目地址：陕西省汉中市汉台区陕西理工大学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项目名称：大学生活动中心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围护结构提高21%或负荷降低16%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