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低碳与后疫情时代小学校绿色建筑设计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097992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9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报告日期：2023年3月3日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项目名称：低碳与后疫情时代小学校绿色建筑设计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依据标准：江苏省绿色建筑设计施工图审查技术要点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sectPr>
      <w:headerReference w:type="default" r:id="rId3"/>
      <w:footerReference w:type="default" r:id="rId5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jpeg" Type="http://schemas.openxmlformats.org/officeDocument/2006/relationships/image" Id="rId4"/>
    <Relationship Target="footer.xml" Type="http://schemas.openxmlformats.org/officeDocument/2006/relationships/footer" Id="rId5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