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山东建筑大学动力中心片区改造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山东建筑大学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参与单位名称：湖南大学设计研究院有限公司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总得分：Q=（Q0+Q1+Q2+Q3+Q4+Q5+QA）/10=76.8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163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