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山东建筑大学动力中心片区改造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业主单位：山东建筑大学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设计单位：湖南大学设计研究院有限公司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项目地址：山东省济南市历下区解放东路山东建筑大学和平校区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项目名称：山东建筑大学动力中心片区改造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