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r="http://schemas.openxmlformats.org/officeDocument/2006/relationships" xmlns:w="http://schemas.openxmlformats.org/wordprocessingml/2006/main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武汉理工大学腾飞楼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57.0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163.0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75.0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23.0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总得分：Q=（Q0+Q1+Q2+Q3+Q4+Q5+QA）/10=88.2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11970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1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63035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3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r="http://schemas.openxmlformats.org/officeDocument/2006/relationships" xmlns:w="http://schemas.openxmlformats.org/wordprocessingml/2006/main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r="http://schemas.openxmlformats.org/officeDocument/2006/relationships" xmlns:w="http://schemas.openxmlformats.org/wordprocessingml/2006/main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