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武汉理工大学腾飞楼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197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项目地址：湖北省武汉市武汉理工大学西院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项目名称：武汉理工大学腾飞楼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