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瓦下青石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5997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项目名称：瓦下青石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