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社区中心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94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项目地址：雨花台区铁心桥街道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项目名称：社区中心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