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瓦下青石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59972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9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4202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4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