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“零”碳之居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749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项目地址：朝阳区同志街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项目名称：“零”碳之居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