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绿色魔方-绿色低碳装配式校园设计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39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项目地址：广西贺州贺州学院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报告日期：2023年2月26日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项目名称：绿色魔方-绿色低碳装配式校园设计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