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新生”绿“距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业主单位：南宁学院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设计单位：南宁学院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咨询单位：南宁学院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项目地址：广西百色百东新区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项目名称：新生”绿“距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