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绿盒模变——大学生活动中心设计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639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3712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