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“折叠时光”老幼共享空间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项目地址：海淀区羊坊店街道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项目名称：“折叠时光”老幼共享空间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