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一隅静谧--后疫情下的图书馆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14840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4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业主单位：温州职业技术学院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项目地址：浙江省温州市茶山高教园区温州职业技术学院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项目名称：一隅静谧--后疫情下的图书馆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