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一隅静谧--后疫情下的图书馆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总得分：Q=（Q0+Q1+Q2+Q3+Q4+Q5+QA）/10=65.4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14840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4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7489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