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风起琼楼，待时以动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3811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