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伍佑竹溪古镇有机更新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项目名称：伍佑竹溪古镇有机更新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