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山城旋“绿“——旧城更新背景下高层商务办公建筑设计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640454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40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项目地址：沙坪坝区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项目名称：山城旋“绿“——旧城更新背景下高层商务办公建筑设计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