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疫·医——疫情概念下绿色医院设计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5337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项目名称：疫·医——疫情概念下绿色医院设计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