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拾光幼儿园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报告日期：2023年3月5日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项目名称：拾光幼儿园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898.0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