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伍佑竹溪古镇改建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项目名称：伍佑竹溪古镇改建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