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大学生活动中心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咨询单位名称：陕西理工大学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540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546600" cy="38989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