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碳寻·坚疫·智维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52.0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98.0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总得分：Q=（Q0+Q1+Q2+Q3+Q4+Q5+QA）/10=95.0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61080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1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3650298" cy="480863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50298" cy="480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