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建筑艺术馆改造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大连理工大学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总得分：Q=（Q0+Q1+Q2+Q3+Q4+Q5+QA）/10=77.1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1606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1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610153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10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79.0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