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建筑艺术馆改造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1606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1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业主单位：大连理工大学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项目地址：甘井子区凌水街道凌工路2号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报告日期：2023年3月8日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项目名称：建筑艺术馆改造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50378-2019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45.0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771.0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