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寸草春晖，四季青敬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0859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项目名称：寸草春晖，四季青敬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