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5552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围护结构提高5%或负荷降低5%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41.0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32.0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48.0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总得分：Q=（Q0+Q1+Q2+Q3+Q4+Q5+QA）/10=65.4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2471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24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1905000" cy="266700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3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53.0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ns18="urn:schemas-microsoft-com:office:excel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jpeg" Type="http://schemas.openxmlformats.org/officeDocument/2006/relationships/image" Id="rId3"/>
    <Relationship Target="media/document_image_rId4.jpeg" Type="http://schemas.openxmlformats.org/officeDocument/2006/relationships/image" Id="rId4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