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三河市博奥环保科技有限公司年产1000台环保设备项目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三河市博奥环保科技有限公司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参与单位名称：中冶地建设集团（三河）建筑设计咨询有限公司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0095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0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