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承德铭兴混凝土有限公司新建混凝土搅拌站建设项目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23.0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30.0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总得分：Q=（Q0+Q1+Q2+Q3+Q4+Q5+QA）/10=60.1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73051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3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31.0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