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岳阳市屈原管理区第一中学教学综合楼项目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岳阳市屈原管理区第一中学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参与单位名称：湖南大学设计研究院有限公司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咨询单位名称：湖南大学设计研究院有限公司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32.0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33.0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总得分：Q=（Q0+Q1+Q2+Q3+Q4+Q5+QA）/10=63.0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570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46378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6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