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北海路小学项目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沧州渤海新区黄骅市教育局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总得分：Q=（Q0+Q1+Q2+Q3+Q4+Q5+QA）/10=67.3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845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4876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