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沧州市中心城区城市更新一标段运河区 城中村改造（运西片区）项目工程——刘文庄安置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中铁建投沧州城市开发有限公司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参与单位名称：中铁第五勘察设计院集团有限公司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2022年11月16日</w:t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围护结构提高5%或负荷降低%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围护结构提高5%或负荷降低5%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住宅建筑外窗传热系数降低比例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3级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10%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住宅建筑隔声性能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达到高要求标准限值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-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39.0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34.0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38.0</w:t>
            </w:r>
          </w:p>
        </w:tc>
        <w:tc>
          <w:tcPr>
            <w:tcW w:w="14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78.0</w:t>
            </w:r>
          </w:p>
        </w:tc>
        <w:tc>
          <w:tcPr>
            <w:tcW w:w="12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30.0</w:t>
            </w:r>
          </w:p>
        </w:tc>
        <w:tc>
          <w:tcPr>
            <w:tcW w:w="1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总得分：Q=（Q0+Q1+Q2+Q3+Q4+Q5+QA）/10=62.9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439287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43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7010631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701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39.0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w15="http://schemas.microsoft.com/office/word/2012/wordml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