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腔体导控·渔村码头集市设计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922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479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