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间田乡居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607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36016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6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