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柿景·窑望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86227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项目名称：柿景·窑望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