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绿影晴空，逸境清风——江西某高校图书馆绿色改造及运维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465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4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项目名称：绿影晴空，逸境清风——江西某高校图书馆绿色改造及运维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