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樱红一点景千重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项目地址：辽宁省大连市瓦房店市得利街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项目名称：樱红一点景千重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1085.0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