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矿隅·归源——青南村矿区遗址科普站设计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182.0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总得分：Q=（Q0+Q1+Q2+Q3+Q4+Q5+QA）/10=102.9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86607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6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1344299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34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85.0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